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63b0" w14:textId="6d36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119 "2024-2026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17 маусымдағы № 192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Аққұдық ауылының бюджетін бекіту туралы" 2023 жылғы 27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27 желтоқсанындағы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 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