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6f9c" w14:textId="0c76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Ойыл ауданының ауылдық округтерінің бюджеттерін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2024 жылғы 25 желтоқсандағы № 215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96-баптарының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Ойыл аудандық мәслихатының 16.07.2025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Ойыл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334 353,9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271 348,9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360 239,7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-25 885,8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25 885,8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25 885,8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Ойыл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Ойыл ауылдық округінің бюджетінде аудандық бюджеттен берілетін субвенция көлемі – 91 894 мың теңге сомасында көзделгені ескерілсін.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Шығанақ Берсиев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451 075,8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444 579,8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452 421,1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1 345,3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Ойыл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Шығанақ Берсиев атындағы ауылдық округінің бюджетінде аудандық бюджеттен берілетін субвенция көлемі – 43 748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Қараой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79 982,9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77 088,9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80 420,2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Ойыл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Қараой ауылдық округінің бюджетінде аудандық бюджеттен берілетін субвенция көлемі – 38 451 мың теңге сомасында көзделгені ескерілсін.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Көптоғай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146 622,7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137 908,7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150 066,6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3 443,9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3 443,9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- Ақтөбе облысы Ойыл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Көптоғай ауылдық округінің бюджетінде аудандық бюджеттен берілетін субвенция көлемі – 55 475 мың теңге сомасында көзделгені ескерілсін.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Сарбие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91 287,4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82 725,4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94 821,3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3 533,9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3 533,9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- Ақтөбе облысы Ойыл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жылға арналған Сарбие ауылдық округінің бюджетінде аудандық бюджеттен берілетін субвенция көлемі – 42 723 мың теңге сомасында көзделгені ескерілсін.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70 296,5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65 228,5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73 178,2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2 881,7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2 881,7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- Ақтөбе облысы Ойыл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Қайыңды ауылдық округінің бюджетінде аудандық бюджеттен берілетін субвенция көлемі – 36 776 мың теңге сомасында көзделгені ескерілсін.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Саралжын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113 435,2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103 740,2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122 812,3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-9 377,1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9 377,1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9 377,1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 жаңа редакцияда - Ақтөбе облысы Ойыл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жылға арналған Саралжын ауылдық округінің бюджетінде аудандық бюджеттен берілетін субвенция көлемі – 51 154 мың теңге сомасында көзделгені ескерілсін.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2025 жылға арналған ауылдық округтерінің бюджеттерінде аудандық бюджеттен ағымдағы нысаналы трансферттер түскені ескерілсін: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 – 126 839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50 989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атындағы ауылдық округіне – 21 815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17 446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13 763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11 291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7 105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4 430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 – 995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4 700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2 835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3 150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3 300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 абаттандыру мен көгалдандыруға – 375 635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163 486,0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39 846,0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11 827,0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61 742,0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30 324,0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22 430,0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45 980,0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күрделі шығындарына – 51 990,6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19 449,6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4 753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8 773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4 652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4 417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7 208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қалаларда, ауылдарда, кенттерде, ауылдық округтерде автомобиль жолдарының жұмыс істеуін қамтамасыз етуге – 4 542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4 542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қалаларда, ауылдарда, кенттерде, ауылдық округтерде автомобиль жолдарын күрделі және орташа жөндеуге – 8 566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5 576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2 990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елді мекендерді сумен жабдықтауды ұйымдастыруға – 6 474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3 574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1 400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жерлеу орындарын ұстау және туыстары жоқ адамдарды жерлеуге – 2 500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аудандық маңызы бар қала, ауыл, кент, ауылдық округ әкімінің қызметін қамтамасыз ету жөніндегі қызметтерге – 414,4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1 914,4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1 384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971,7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27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округтерінің әкімі аппараттарының шешімдері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 жаңа редакцияда - Ақтөбе облысы Ойыл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жылға арналған ауылдық округтерінің бюджеттерінде республикалық бюджеттен ағымдағы нысаналы трансферттер түскені ескерілсін: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573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73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округтерінің әкімі аппараттарының шешімдері негізінде айқындалады.</w:t>
      </w:r>
    </w:p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2025 жылға арналған ауылдық округтерінің бюджеттерінде облыстық бюджеттен ағымдағы нысаналы трансферттер түскені ескерілсін: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 – Ел бесігі" жобасы шеңберінде ауылдық елдi мекендердегі әлеуметтік және инженерлік инфрақұрылым бойынша іс-шараларды іске асыруға (аудандық маңызы бар автомобиль жолдарын және елді мекендердің көшелерін күрделі және орташа жөндеуге) – 343 412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343 412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округтерінің әкімі аппараттарының шешімдері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16-1 тармақпен толықтырылды - Ақтөбе облысы Ойыл аудандық мәслихатының 25.02.2025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Ойыл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Шығанақ Берсиев атындағы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Ойыл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444 579,8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Шығанақ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Шығанақ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Қараой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Ақтөбе облысы Ойыл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Көптоғай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- Ақтөбе облысы Ойыл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Сарбие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- Ақтөбе облысы Ойыл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- Ақтөбе облысы Ойыл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- Ақтөбе облысы Ойыл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