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17f16" w14:textId="5a17f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Ойыл аудандық мәслихатының 2023 жылғы 21 желтоқсандағы № 92 "2024-2026 жылдарға арналған Ойыл аудандық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2024 жылғы 3 қыркүйектегі № 170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Ойыл аудандық мәслихатының "2024-2026 жылдарға арналған Ойыл аудандық бюджетін бекіту туралы" 2023 жылғы 21 желтоқсандағы № 92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5 408 637,3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870 656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28 310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4 509 581,3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6 079 116,1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11 139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51 688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40 549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активтерiмен операциялар бойынша сальдо –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-681 617,8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681 617,8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216 105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40 549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506 061,8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2024 жылға арналған аудандық бюджетте республикалық бюджеттен ағымдағы нысаналы трансферттер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Республикасында мүгедектігі бар адамдардың құқықтарын қамтамасыз етуге және өмір сүру сапасын жақсартуға – 17 615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– 1 637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халықтың әлеуметтік осал топтары үшін коммуналдық тұрғын үй қорынан тұрғын үй сатып алуға – 39 160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сомаларын бөлу аудан әкімдігі қаулысы негізінде айқындалады.".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2024 жылға арналған аудандық бюджетте облыстық бюджеттен ағымдағы нысаналы трансферттер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көлiк инфрақұрылымының басым жобаларын іске асыруға – 125 613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атаулы әлеуметтік көмекті төлеуге – 60 000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кепілдендірілген әлеуметтік пакетке – 14 601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Республикасында мүгедектігі бар адамдардың құқықтарын қамтамасыз етуге және өмір сүру сапасын жақсартуға – 34 009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үкіметтік емес ұйымдарда мемлекеттік әлеуметтік тапсырысты орналастыруға – 12 259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өмірлік қиын жағдай туындаған кезде мұқтаж азаматтарға әлеуметтік көмекке – 149 157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іс-шараларға – 53 293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сомаларын бөлу аудан әкімдігі қаулысы негізінде айқындалады.".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Ауданның жергілікті атқарушы органының 2024 жылға арналған резерві 322 463,6 мың теңге сомасында бекітілсін.".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Ғ.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Ойыл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5 408 637,3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4 509 581,3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4 509 033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4 509 033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6 079 116,1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281 701,8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229 627,8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624 620,2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500 835,2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2 477 227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2 477 227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2 287 281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338 447,6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жылдарға арналған кәсіпкерлікті дамыту жөніндегі ұлттық жоба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322 463,6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322 463,6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322 463,6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772 037,5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772 037,5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772 037,5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400 259,5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-681 617,8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681 617,8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506 061,8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506 061,8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506 061,8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