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3a4c" w14:textId="d4b3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Тасқопа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62 091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Тасқопа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аудандық бюджеттен Тасқопа ауылдық округ бюджетіне берілетін субвенция көлемі 34 055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Тасқопа ауылдық округ бюджетінде аудандық бюджеттен 27 964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Тасқопа ауылдық округ бюджетінде республикалық бюджеттен 72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Тасқопа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