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5f71" w14:textId="c205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2025–2027 жылдарға арналған Кеңқияқ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2024 жылғы 27 желтоқсандағы № 281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Темір аудандық мәслихатының 06.10.2025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2025–2027 жылдарға арналған Кеңқияқ ауылдық округінің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157 473,4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101 400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54 473,4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164 772,8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- 7 299,4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7 299,4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7 299,4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06.10.2025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Кеңқияқ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мүлiкке салынатын салықтар: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көрсетілетін қызметтерге салынатын ішкі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және материалдық емес активтерді сату,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"2025–2027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мөлшері – 62 771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айлық есептiк көрсеткiш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46 228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2024 жылғы 23 желтоқсандағы № 266 "2025–2027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аудандық бюджеттен Кеңқияқ ауылдық округі бюджетіне берілетін субвенция көлемі 545 мың теңге сомасында көзделген.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Кеңқияқ ауылдық округ бюджетінде аудандық бюджеттен 30 890 мың теңге сомасында ағымдағы нысаналы трансферттердің түсімдері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Кеңқияқ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Темір аудандық мәслихатының 25.07.2025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Кеңқияқ ауылдық округ бюджетінде республикалық бюджеттен 97 мың теңге сомасында ағымдағы нысаналы трансферттердің түсімдері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Кеңқияқ ауылдық округ әкімінің шешімі негізінде айқындалады.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 1–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Кеңқияқ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06.10.2025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54473,4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Бюд​жет тап​шы​лы​ғы (про​фи​ци​ті)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Бюд​жет тап​шы​лы​ғын қар​жы​лан​ды​ру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(про​фи​ци​тін пай​да​ла​ну)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 2–қосымша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Кеңқияқ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 3–қосымша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Кеңқияқ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