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8712" w14:textId="eb38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2025–2027 жылдарға арналған Кеңестуы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27 желтоқсандағы № 280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108 590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98 402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Кеңестуы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62 771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2024 жылғы 23 желтоқсандағы № 266 "2025–2027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бюджеттен Кеңестуы ауылдық округі бюджетіне берілетін субвенция көлемі – 36 949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Кеңестуы ауылдық округ бюджетінде аудандық бюджеттен 61 326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Кеңестуы ауылдық округ бюджетінде республикалық бюджеттен 127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Кеңестуы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