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e689" w14:textId="a97e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Ақсай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27 желтоқсандағы № 277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76 908,5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67 364,5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80 753,9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3 845,4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3 845,4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Ақсай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2024 жылғы 23 желтоқсандағы № 266 "2025–2027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аудандық бюджеттен Ақсай ауылдық округ бюджетіне берілетін субвенция көлемі 35 804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Ақсай ауылдық округ бюджетінде аудандық бюджеттен 31 560,5 мың теңге соммасында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Ақсай ауылдық округ бюджетінде республикалық бюджеттен 114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