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564a" w14:textId="c135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2024 жылғы 22 қарашадағы № 258 шешімі.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01.01.2025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1. Темір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2025 жылға келесі әлеуметтік қолдау көрсетілсін:</w:t>
      </w:r>
    </w:p>
    <w:bookmarkEnd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