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56a8" w14:textId="2b75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2023 жылғы 28 желтоқсандағы № 148 "2024–2026 жылдарға арналған Саркөл ауылдық округ бюджетін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2024 жылғы 26 маусымдағы № 215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2023 жылғы 28 желтоқсандағы № 148 "2024–2026 жылдарға арналған Саркөл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2024–2026 жылдарға арналған Саркөл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65 532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тусетін түсімдер – 6 000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5 942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73 933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- 8 401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8 401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8 401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 шешіміне 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50 316,2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50 316,2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жөңдеу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пайдалынылмаған) нысаналы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кайтару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