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9d55" w14:textId="cc19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147 "2024–2026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26 маусымдағы № 214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147 "2024–2026 жылдарға арналған Қайыңды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52 609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266,9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Қайыңды ауылдық округ бюджетінде аудандық бюджеттен 21 455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