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0149" w14:textId="88a0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145 "2024–2026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145 "2024–2026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78 274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85 691,2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Кеңестуы ауылдық округ бюджетінде аудандық бюджеттен 45 365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