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e2fd" w14:textId="a73e2f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Темір аудандық мәслихатының 2023 жылғы 28 желтоқсандағы № 144 "2024–2026 жылдарға арналған Жақсымай ауылдық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Темір аудандық мәслихатының 2024 жылғы 26 маусымдағы № 211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Темір аудандық мәслихаты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Темір аудандық мәслихатының 2023 жылғы 28 желтоқсандағы № 144 "2024–2026 жылдарға арналған Жақсымай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2024–2026 жылдарға арналған Жақсымай ауылдық округ бюджеті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3 -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68 099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21 560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250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44 289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 – 15 996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70 711,7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тенге,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-2612,7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2612,7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2612,7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2024 жылға арналған Жақсымай ауылдық округ бюджетінде аудандық бюджеттен 28 229 мың теңге сомасында ағымдағы нысаналы трансферттердің түсімдері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трансферттердің аталған сомаларын бөлу Жақсымай ауылдық округ әкімінің шешімі негізінде айқындалады.".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шешімдегі </w:t>
      </w:r>
      <w:r>
        <w:rPr>
          <w:rFonts w:ascii="Times New Roman"/>
          <w:b w:val="false"/>
          <w:i w:val="false"/>
          <w:color w:val="000000"/>
          <w:sz w:val="28"/>
        </w:rPr>
        <w:t>1 -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шешімдегі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2024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Темір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26 маусымдағы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211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144 шешіміне 1 -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Жақсымай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68099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ішкі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үшін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қызметі жүргізгені үшін алынатын алымдар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44289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70711,7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49565,8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 күрделі және орташа жөндеу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функционалдық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ББ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-2612,7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