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cee" w14:textId="bbf9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ауданы бойынша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2024 жылғы 28 наурыздағы № 3 шешімі. Күші жойылды - Ақтөбе облысы Темір ауданы әкімінің 2026 жылғы 23 сәуірдегі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әкімінің 23.04.2026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төтенше жағдайлардың алдын алу және жою жөніндегі аудандық комиссиясының кезектен тыс шұғыл отырысының 2024 жылғы 28 наурыздағы № 1 хаттамасының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Темір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жылдың 28 наурызынан бастап пайда болған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