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f57b" w14:textId="0a2f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Мұғалжар ауылы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30 желтоқсандағы № 333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Мұғалжар ауылы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428 006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416 006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428 170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бюджетіне аудандық бюджеттен берілетін субвенция көлемі 21 791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Мұғалжар ауылы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416 006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416 006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416 006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53 641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59 443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59 443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59 443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