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3e34" w14:textId="cbc3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Құмсай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30 желтоқсандағы № 332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94 364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94 621,3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46 228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Құмсай ауылдық округ бюджетінде аудандық бюджеттен берілетін субвенция көлемі 22 347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"30"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