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d901" w14:textId="136d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Қайыңды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30 желтоқсандағы № 330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79 544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84 053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4 509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бюджетіне аудандық бюджеттен берілетін сувенция көлемі 15 155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айыппұлдар,өсімпұлдар,санкциялар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38 478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28 792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