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275f" w14:textId="ae82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Жұрын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328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119 837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119 837,2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Жұрын ауылдық округі бюджетіне аудандық бюджеттен берілетін субвенция көлемі 35 668 мың теңге соммасында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Жұрын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