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ac02" w14:textId="2f5a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Батпақкөл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279 795,4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17 792,4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бюджетінде аудандық бюджеттен берілетін субвенция көлемі 33 130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Батпақкөл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