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ea1c" w14:textId="5c1e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Ащысай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30 желтоқсандағы № 324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Ащысай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137 920,1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123 105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–137 986,6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Ащысай ауылдық округ бюджетінде аудандық бюджеттен берілетін субвенция көлемі 39 522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Ащысай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