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b6634" w14:textId="8db66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Ақкемер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2024 жылғы 30 желтоқсандағы № 323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Ақкемер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бекітілсін":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161 003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23 794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136 836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165 315,9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-4312,9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4312,9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4312,9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Мұғалжар аудандық мәслихатының 08.12.2025 </w:t>
      </w:r>
      <w:r>
        <w:rPr>
          <w:rFonts w:ascii="Times New Roman"/>
          <w:b w:val="false"/>
          <w:i w:val="false"/>
          <w:color w:val="000000"/>
          <w:sz w:val="28"/>
        </w:rPr>
        <w:t>№ 478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"2025-2027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төменгі мөлшері – 62 771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- 3 932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әлеуметтік төлемдердің мөлшерлерін есептеу үшін ең төменгі күнкөріс деңгейінің шамасы – 46 228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Ақкемер ауылдық округ бюджетіне аудандық бюджеттен берілетін субвенция көлемі 39 725 мың теңге сомасында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Ақкемер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Мұғалжар аудандық мәслихатының 08.12.2025 </w:t>
      </w:r>
      <w:r>
        <w:rPr>
          <w:rFonts w:ascii="Times New Roman"/>
          <w:b w:val="false"/>
          <w:i w:val="false"/>
          <w:color w:val="ff0000"/>
          <w:sz w:val="28"/>
        </w:rPr>
        <w:t>№ 478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Ақкемер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Ақкемер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