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0916" w14:textId="8f80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Жем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108 422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108 919,1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Жем қаласының бюджетіне аудандық бюджеттен берілетін көлемі 56 184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108 422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