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e386" w14:textId="f2de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Қандыағаш қаласының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30 желтоқсандағы № 320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1 251 310 мың теңге:</w:t>
      </w:r>
    </w:p>
    <w:p>
      <w:pPr>
        <w:spacing w:after="0"/>
        <w:ind w:left="0"/>
        <w:jc w:val="both"/>
      </w:pPr>
      <w:r>
        <w:rPr>
          <w:rFonts w:ascii="Times New Roman"/>
          <w:b w:val="false"/>
          <w:i w:val="false"/>
          <w:color w:val="000000"/>
          <w:sz w:val="28"/>
        </w:rPr>
        <w:t>
      салықтық түсімдер – 549 920 мың теңге;</w:t>
      </w:r>
    </w:p>
    <w:p>
      <w:pPr>
        <w:spacing w:after="0"/>
        <w:ind w:left="0"/>
        <w:jc w:val="both"/>
      </w:pPr>
      <w:r>
        <w:rPr>
          <w:rFonts w:ascii="Times New Roman"/>
          <w:b w:val="false"/>
          <w:i w:val="false"/>
          <w:color w:val="000000"/>
          <w:sz w:val="28"/>
        </w:rPr>
        <w:t>
      салықтық емес түсімдер – 2 328 мың теңге;</w:t>
      </w:r>
    </w:p>
    <w:p>
      <w:pPr>
        <w:spacing w:after="0"/>
        <w:ind w:left="0"/>
        <w:jc w:val="both"/>
      </w:pPr>
      <w:r>
        <w:rPr>
          <w:rFonts w:ascii="Times New Roman"/>
          <w:b w:val="false"/>
          <w:i w:val="false"/>
          <w:color w:val="000000"/>
          <w:sz w:val="28"/>
        </w:rPr>
        <w:t>
      негізгі капиталды сатудан түсетін түсімдер – 59 396 мың теңге;</w:t>
      </w:r>
    </w:p>
    <w:p>
      <w:pPr>
        <w:spacing w:after="0"/>
        <w:ind w:left="0"/>
        <w:jc w:val="both"/>
      </w:pPr>
      <w:r>
        <w:rPr>
          <w:rFonts w:ascii="Times New Roman"/>
          <w:b w:val="false"/>
          <w:i w:val="false"/>
          <w:color w:val="000000"/>
          <w:sz w:val="28"/>
        </w:rPr>
        <w:t>
      трансферттер түсімі – 639 666 мың теңге;</w:t>
      </w:r>
    </w:p>
    <w:p>
      <w:pPr>
        <w:spacing w:after="0"/>
        <w:ind w:left="0"/>
        <w:jc w:val="both"/>
      </w:pPr>
      <w:r>
        <w:rPr>
          <w:rFonts w:ascii="Times New Roman"/>
          <w:b w:val="false"/>
          <w:i w:val="false"/>
          <w:color w:val="000000"/>
          <w:sz w:val="28"/>
        </w:rPr>
        <w:t>
      2) шығындар – 1 399 010,5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08.12.2025 </w:t>
      </w:r>
      <w:r>
        <w:rPr>
          <w:rFonts w:ascii="Times New Roman"/>
          <w:b w:val="false"/>
          <w:i w:val="false"/>
          <w:color w:val="000000"/>
          <w:sz w:val="28"/>
        </w:rPr>
        <w:t>№ 475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- 3 932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46 228 теңге.</w:t>
      </w:r>
    </w:p>
    <w:bookmarkStart w:name="z5" w:id="3"/>
    <w:p>
      <w:pPr>
        <w:spacing w:after="0"/>
        <w:ind w:left="0"/>
        <w:jc w:val="both"/>
      </w:pPr>
      <w:r>
        <w:rPr>
          <w:rFonts w:ascii="Times New Roman"/>
          <w:b w:val="false"/>
          <w:i w:val="false"/>
          <w:color w:val="000000"/>
          <w:sz w:val="28"/>
        </w:rPr>
        <w:t>
      3. 2025 жылға арналған Қандыағаш қаласының бюджетінде аудандық бюджеттен берілетін субвенция көлемі 42 517,0 мың теңге сомасында ескерілсін.</w:t>
      </w:r>
    </w:p>
    <w:bookmarkEnd w:id="3"/>
    <w:bookmarkStart w:name="z6" w:id="4"/>
    <w:p>
      <w:pPr>
        <w:spacing w:after="0"/>
        <w:ind w:left="0"/>
        <w:jc w:val="both"/>
      </w:pPr>
      <w:r>
        <w:rPr>
          <w:rFonts w:ascii="Times New Roman"/>
          <w:b w:val="false"/>
          <w:i w:val="false"/>
          <w:color w:val="000000"/>
          <w:sz w:val="28"/>
        </w:rPr>
        <w:t>
      4. Осы шешім 2025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08.12.2025 </w:t>
      </w:r>
      <w:r>
        <w:rPr>
          <w:rFonts w:ascii="Times New Roman"/>
          <w:b w:val="false"/>
          <w:i w:val="false"/>
          <w:color w:val="ff0000"/>
          <w:sz w:val="28"/>
        </w:rPr>
        <w:t>№ 475</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 2 қосымша</w:t>
            </w:r>
          </w:p>
        </w:tc>
      </w:tr>
    </w:tbl>
    <w:p>
      <w:pPr>
        <w:spacing w:after="0"/>
        <w:ind w:left="0"/>
        <w:jc w:val="left"/>
      </w:pPr>
      <w:r>
        <w:rPr>
          <w:rFonts w:ascii="Times New Roman"/>
          <w:b/>
          <w:i w:val="false"/>
          <w:color w:val="000000"/>
        </w:rPr>
        <w:t xml:space="preserve"> 2026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 3 қосымша</w:t>
            </w:r>
          </w:p>
        </w:tc>
      </w:tr>
    </w:tbl>
    <w:p>
      <w:pPr>
        <w:spacing w:after="0"/>
        <w:ind w:left="0"/>
        <w:jc w:val="left"/>
      </w:pPr>
      <w:r>
        <w:rPr>
          <w:rFonts w:ascii="Times New Roman"/>
          <w:b/>
          <w:i w:val="false"/>
          <w:color w:val="000000"/>
        </w:rPr>
        <w:t xml:space="preserve"> 2027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