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e2df" w14:textId="0c1e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154 "2024-2026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2 желтоқсандағы № 301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Батпақкөл ауылдық округ бюджетін бекіту туралы" 2024 жылғы 8 қаңтардағы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183 307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136 317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190 790,2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-7 483,2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7 483,2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желтоқсандағы № 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-7 483,2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7 483,2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