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e243" w14:textId="721e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151 "2024-2026 жылдарға арналған Жем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18 қазандағы № 276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Жем қаласының бюджетін бекіту туралы" 2024 жылғы 8 қаңтардағы № 151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Жем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93 413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87 064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94 112,8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–699,8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–699,8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 №___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жолдарың жұмыс істеуін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