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9807" w14:textId="5479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150 "2024-2026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Ембі қаласының бюджетін бекіту туралы" 2024 жылғы 8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535 546,6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- 95 065,6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95 065,6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95 065,6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