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b9734" w14:textId="09b9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маслихатының 2024 жылғы 8 қаңтардағы № 156 "2024-2026 жылдарға арналған Еңбек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24 шілдедегі № 251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"2024-2026 жылдарға арналған Еңбек ауылдық округ бюджетін бекіту туралы" 2024 жылғы 8 қаңтардағы № 156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Еңбек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170 125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11 383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–5 563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153 179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170 447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322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–322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156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Еңбек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