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e4b78" w14:textId="13e4b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8 қаңтардағы № 152 "2024-2026 жылдарға арналған Ақкемер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2024 жылғы 24 шілдедегі № 247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"2024-2026 жылдарға арналған Ақкемер ауылдық округ бюджетін бекіту туралы" 2024 жылғы 8 қаңтардағы № 152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Ақкемер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93 590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14 996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78 590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98 269,8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-4 679,8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4 679,8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қалдықтары–4 679,8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шілдедегі 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152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Ақкемер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-4 679,8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