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8d9c2" w14:textId="e68d9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Мұғалжар аудандық мәслихатының 2024 жылғы 8 қаңтардағы № 152 "2024-2026 жылдарға арналған Ақкемер ауылдық округ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Мұғалжар аудандық мәслихатының 2024 жылғы 18 маусымдағы № 229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Мұғалжар аудандық мәслихаты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Мұғалжар аудандық мәслихатының "2024-2026 жылдарға арналған Ақкемер ауылдық округ бюджетін бекіту туралы" 2024 жылғы 8 қаңтардағы № 152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2024-2026 жылдарға арналған Ақкемер ауылдық округ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ішінде, 2024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91 690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14 996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76 690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96 369,8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-4 679,8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4 679,8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қалдықтары–4 679,8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2024 жылдың 1 қаңтарынан бастап қолданысқа енгізіледі.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Мұғалжар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Кадралин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Мұғалжар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2024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маусымдағы № 229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Мұғалжар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2024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қаңтардағы № 152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Ақкемер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91 690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76 690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76 690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76 690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96 369,8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-4 679,8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4 679,8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4 679,8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4 679,8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4 679,8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4 679,8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