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ffcd" w14:textId="426ff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бойынша 2024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2024 жылғы 16 мамырдағы № 216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міндетін атқарушының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Мұғалжар ауданы бойынша 2024 жылға арналған кондоминиум объектісін басқаруға және кондоминиум объектісінің ортақ мүлкін күтіп-ұстауға арналған шығыстардың ең төменгі мөлшері айына бір шаршы метр үшін 39,63 теңге сомасында бекітілсін.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