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90ce" w14:textId="d2a9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152 "2024-2026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12 сәуірдегі № 186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Ақкемер ауылдық округ бюджетін бекіту туралы" 2024 жылғы 8 қаңтардағы № 152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Ақкемер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85 417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75 417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90 096,8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-4 679,8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4 679,8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қалдықтары–4 679,8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сәуірдегі № 186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