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17c7" w14:textId="54a1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151 "2024-2026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Жем қаласының бюджетін бекіту туралы" 2024 жылғы 8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93 727,8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–699,8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