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293e" w14:textId="764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Жиренқопа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Жиренқопа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- 137 123,3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130 406,3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140 470,6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Жиренқопа ауылдық округінің бюджетіне берілген субвенциялар көлемі 26228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