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2998" w14:textId="aa92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Талдысай ауылдық округінің бюджетін бекіту туралы".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176 552,4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177 561,9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46 288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берілген субвенциялар көлемі 35 223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