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b1c0" w14:textId="05bb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Сарбұлақ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- 186361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- 181226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- 187925,7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- 1564,7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аудандық бюджеттен Сарбұлақ ауылдық округінің бюджетіне берілген субвенциялар көлемі 28354,0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