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ad35" w14:textId="960a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Өтек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282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Қобда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178576,8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171673,8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7667,2 тыс.теңге.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3 932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аудандық бюджеттен Өтек ауылдық округінің бюджетіне берілген субвенциялар көлемі 32 312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Өтек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171673,8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282 шешіміне 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Өтек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