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2e55" w14:textId="8b52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Сөгәлі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280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Сөгәлі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56 595,6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54 368,6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57 739,7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активтерiмен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1144,1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Сөгәлі ауылдық округ бюджетінде аудандық бюджеттен берілген субвенциялар көлемі 53 824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Сөгәлі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54 368,6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