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5e55" w14:textId="3ce5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Жарсай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31 желтоқсандағы № 277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Жарсай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33 986,6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2 794,9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31 191,7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35 229,0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1 242,4мың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20.11.2025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бюджеттің кірісіне мыналар есептелетін болып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 мен қызметтерге ішкі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мекемелерге бекітілген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46 228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Жарсай ауылдық округ бюджетінде аудандық бюджеттен берілген субвенциялар көлемі 30 976 мың теңге сомасында көзделгені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желтоқсан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20.11.2025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органдарын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Жарсай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органдарын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Жарсай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органдарын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