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a1f1" w14:textId="7b4a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Бестау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275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Бестау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- 41 463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- 4 664,3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- 36798,7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- 41753,6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290,6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19.12.2025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Бестау ауылдық округ бюджетінде аудандық бюджеттен берілген субвенциялар көлемі 25 838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2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