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0efe" w14:textId="9690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2025 жылға әлеуметтік қолдау көрсету туралы</w:t>
      </w:r>
    </w:p>
    <w:p>
      <w:pPr>
        <w:spacing w:after="0"/>
        <w:ind w:left="0"/>
        <w:jc w:val="both"/>
      </w:pPr>
      <w:r>
        <w:rPr>
          <w:rFonts w:ascii="Times New Roman"/>
          <w:b w:val="false"/>
          <w:i w:val="false"/>
          <w:color w:val="000000"/>
          <w:sz w:val="28"/>
        </w:rPr>
        <w:t>Ақтөбе облысы Қобда аудандық мәслихатының 2024 жылғы 25 желтоқсандағы № 261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Заңының 56 бабы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Премьер-Министрінің орынбасары - Ұлттық экономика министрінің 2024 жылғы 5 тамыздағы № 63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бұйрығының күшін жою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 басшы лауазымдарды атқаратын "Б" корпусының мемлекеттік әкімшілік қызметшілерін қоспағанда, 2025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