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93b8" w14:textId="c1c9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"2024-2026 жылдарға арналған Бұлақ ауылдық округінің бюджетін бекіту туралы" № 151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"2024-2026 жылдарға арналған Бұлақ ауылдық округінің бюджетін бекіту туралы"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Бұлақ ауылдық округінің бюджеті тиісінше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12767,2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126767,2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аясында инфрақұрылым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