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2ca4" w14:textId="b772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2023 жылғы 29 желтоқсандағы № 147 "2024-2026 жылдарға арналған Сөгәлі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2 желтоқсандағы № 239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"2024-2026 жылдарға арналған Сөгәлі ауылдық округінің бюджетін бекіту туралы" 2023 жылғы 29 желтоқсандағы № 147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Сөгәлі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38 404,7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36 489,7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40 504,7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2 100 мың теңге;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00050050505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