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19cb" w14:textId="4fa1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"2024-2026 жылдарға арналған Жиренқопа ауылдық округінің бюджетін бекіту туралы" № 142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24 қыркүйектегі № 218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"2024-2026 жылдарға арналған Жиренқопа ауылдық округінің бюджетін бекіту туралы" № 142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36 838,4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33 896,4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36 838,4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Жиренқопа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