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8671" w14:textId="5318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№ 152 "2024-2026 жылдарға арналған Талдысай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26 шілдедегі № 202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2023 жылғы 29 желтоқсандағы "2024-2026 жылдарға арналған Талдысай ауылдық округінің бюджетін бекіту туралы" № 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–38 446,9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–999,9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шілдедегі №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00050050505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ауылдарда,кенттерде,ауылдық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