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b575" w14:textId="d69b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Шәмші Қалдаяқов ауылы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Шәмші 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- 63226,1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-626,3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46367,1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- 63634,3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408,2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20516,0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і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Шәмші Қалдаяқов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шешіімне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Шәмші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шешіімне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Шәмші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