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10f18" w14:textId="5810f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Кемпірсай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2024 жылғы 27 желтоқсандағы № 268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85-бабының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, 96-бабының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," 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Қарғалы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– Ақтөбе облысы Қарғалы аудандық мәслихатының 27.05.2025 </w:t>
      </w:r>
      <w:r>
        <w:rPr>
          <w:rFonts w:ascii="Times New Roman"/>
          <w:b w:val="false"/>
          <w:i w:val="false"/>
          <w:color w:val="000000"/>
          <w:sz w:val="28"/>
        </w:rPr>
        <w:t>№ 336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2025-2027 жылдарға арналған Кемпірсай ауылдық округі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69 720,7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9 200,0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- 549,0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59 971,7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72 431,0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 беру – 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(профицитi) – -2710,3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– 2710,3 мың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2710,3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Қарғалы аудандық мәслихатының 24.11.2025 </w:t>
      </w:r>
      <w:r>
        <w:rPr>
          <w:rFonts w:ascii="Times New Roman"/>
          <w:b w:val="false"/>
          <w:i w:val="false"/>
          <w:color w:val="000000"/>
          <w:sz w:val="28"/>
        </w:rPr>
        <w:t>№ 392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округінің бюджетінің кірісіне келесідей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мүлiкке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көлiк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және басқа да ресурстарды пайдаланғаны үшiн түсетiн түсiмдер;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жерді сату.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"2025 - 2027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назарға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мөлшерi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үшiнайлық есептiк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көрсеткiш – 3 932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46 228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ауылдық округінің бюджетінде аудандық бюджеттен берілген субвенция көлемі – 36 720,0 мың теңге сомасында қарастырылғаны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жылға арналған ауылдық округ бюджетінде республикалық бюджеттен ағымдағы нысаналы трансферттер түсімі ескерілсін: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жалақысан арттыруға.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трансферттердің бөлу ауылдық округінің әкімі шешімі негізінде жүзеге асырылады.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2025 жылға арналған ауылдық округ бюджетінде аудандық бюджеттен ағымдағы нысаналы трансферттер түскені ескерілсін: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әкімінің қызметін қамтамасыз ету жөніндегі қызметтер;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органның күрделі шығыстарына;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санитариясын қамтамасыз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 мен көгалдандыруға.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5-1 тармақпен толықтырылды - Ақтөбе облысы Қарғалы аудандық мәслихатының 27.05.2025 </w:t>
      </w:r>
      <w:r>
        <w:rPr>
          <w:rFonts w:ascii="Times New Roman"/>
          <w:b w:val="false"/>
          <w:i w:val="false"/>
          <w:color w:val="000000"/>
          <w:sz w:val="28"/>
        </w:rPr>
        <w:t>№ 336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жаңа редакцияда - Ақтөбе облысы Қарғалы аудандық мәслихатының 24.11.2025 </w:t>
      </w:r>
      <w:r>
        <w:rPr>
          <w:rFonts w:ascii="Times New Roman"/>
          <w:b w:val="false"/>
          <w:i w:val="false"/>
          <w:color w:val="000000"/>
          <w:sz w:val="28"/>
        </w:rPr>
        <w:t>№ 392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2025 жылғы 1 қаңтардан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желтоқсандағы № 268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Қарғалы аудандық мәслихатының 24.11.2025 </w:t>
      </w:r>
      <w:r>
        <w:rPr>
          <w:rFonts w:ascii="Times New Roman"/>
          <w:b w:val="false"/>
          <w:i w:val="false"/>
          <w:color w:val="ff0000"/>
          <w:sz w:val="28"/>
        </w:rPr>
        <w:t>№ 392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59971,7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-2710,3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желтоқсандағы № 268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Кемпірсай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39401,0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желтоқсандағы № 268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Кемпірсай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40141,0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