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0f2c" w14:textId="1710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маслихатының 2023 жылғы 29 желтоқсандағы № 121 "2024-2026 жылдарға арналған Қос Естек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6 қыркүйектегі № 208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Қос Естек ауылдық округ бюджетін бекіту туралы" 2023 жылғы 29 желтоқсандағы № 121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Қос Естек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80435,2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69130,2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85968,6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-5533,4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5533,4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5533,4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2024 жылға арналған ауылдық округінің бюджетте аудандық бюджеттен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қамтамасызету.".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сомаларын бөлу ауылдық округінің әкімінің шешімі негізінде айқындалады.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66 470,9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