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fb9e" w14:textId="f38f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2023 жылғы 29 желтоқсандағы № 116 "2024-2026 жылдарға арналған Ащылысай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6 қыркүйектегі № 205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"2024-2026 жылдарға арналған Ащылысай ауылдық округ бюджетін бекіту туралы" 2023 жылғы 29 желтоқсандағы № 116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Ащылысай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- 94934,6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- 7428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87506,6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98095,1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 беру - 0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-3160,5"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- 3160,5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-3160,5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2024 жылға арналған ауылдық округ бюджетіне аудандық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әкімінің қызметін қамтамасыз ету жөніндегі қызметтерге;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мекендерді абаттандыру мен көгалдандыруға;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елді мекендерді сумен жабдықтауды ұйымдастыруға;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қалаларда, ауылдарда, кенттерде, ауылдық округтерде автомобиль жолдарының жұмыс істеуін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аудандық маңызы бар қалаларда, ауылдарда, кенттерде, ауылдық округтерде автомобиль жолдарын күрделі және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елді мекендердің санитариясын қамтамасыз етуге.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Ащылысай ауылдық округ әкімінің аппаратының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қыркүйектегі № 205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Ащылысай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87506,6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 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