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a158" w14:textId="4f2a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119 "2024-2026 жылдарға арналған Желтау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26 маусымдағы № 183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Желтау ауылдық округ бюджетін бекіту туралы" 2023 жылғы 29 желтоқсандағы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"2024-2026 жылдарға арналған Желтау ауылдық округі бюджеті атқарылуға қабылдансын, оның ішінде 2024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- 116178,0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- 17956,0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- 94776,0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- 121718,6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-5540,6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- 5540,6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- 5540,6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ауылдық округ бюджетінде аудандық бюджеттен ағымдағы нысаналы трансферттер түсімі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санитариясын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 жұмыстарын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ауылдық округінің әкімі аппаратының шешімі негізінде жүзеге асырылады.".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183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