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c9db" w14:textId="2d8c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Жайсаңбай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26 желтоқсандағы № 197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Ырғыз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3 046,9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3 046,9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2024 жылғы "25" желтоқсандағы "2025–2027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аудандық бюджеттен Жайсаңбай ауылдық округ бюджетіне берілетін субвенция 19 779 мың теңге сомасында көзделді.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Жайсаңбай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2025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- 1100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 тармақпен толықтырылды - Ақтөбе облысы Ырғыз аудандық мәслихатының 11.07.2025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жаңа редакцияда - Ақтөбе облысы Ырғыз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Жайсаңбай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