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b15" w14:textId="1b23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Ырғыз ауылдық округ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26 желтоқсандағы № 191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Ырғыз аудандық мәслихатының 11.07.2025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Ырғыз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227 078,3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65 668,4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14699,9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146 620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241 840,4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14 762,1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14 762,1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2024 жылғы "25" желтоқсандағы "2025-2027 жылдарға арналған Ырғыз аудандық бюджетін бекіту туралы" шешіміне сәйкес 2025 жылға аудандық бюджеттен Ырғыз ауылдық округ бюджетіне берілетін субвенция 52 102 мың теңге сомасында көзделді.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Ырғыз ауылдық округ бюджетінде аудандық бюджет арқылы республикалық бюджеттен ағымдағы нысаналы трансферттер түсетіні ескерілсін: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- 142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2025 жылға арналған Ырғыз ауылдық округ бюджетінде аудандық бюджет арқылы облыстық бюджеттен ағымдағы нысаналы трансферттер түсетіні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жолдарын орташа жөндеуге – 27 556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 тармақпен толықтырылды - Ақтөбе облысы Ырғыз аудандық мәслихатының 11.07.2025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Ырғыз ауылдық округ бюджетінде аудандық бюджеттен ағымдағы нысаналы трансферттер түсетіні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мекенді абаттандыруға - 66 820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cомасын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Ырғыз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Ырғыз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22.12.2025 </w:t>
      </w:r>
      <w:r>
        <w:rPr>
          <w:rFonts w:ascii="Times New Roman"/>
          <w:b w:val="false"/>
          <w:i w:val="false"/>
          <w:color w:val="ff0000"/>
          <w:sz w:val="28"/>
        </w:rPr>
        <w:t>№ 292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атқарушыжәнебасқа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"26"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